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e8d06fb" w14:textId="e8d06fb">
      <w:pPr>
        <w:spacing w:after="0" w:line="264"/>
        <w:ind w:left="0"/>
        <w:jc w:val="center"/>
        <w15:collapsed w:val="false"/>
      </w:pPr>
      <w:r>
        <w:rPr>
          <w:rFonts w:ascii="Times New Roman"/>
          <w:b/>
          <w:i w:val="false"/>
          <w:color w:val="000000"/>
          <w:sz w:val="30"/>
        </w:rPr>
        <w:t>VISUOMENĖS INFORMAVIMAS APIE NUMATOMĄ STATINIŲ (JŲ DALIŲ) PROJEKTAVIMĄ</w:t>
      </w:r>
    </w:p>
    <w:p>
      <w:pPr>
        <w:spacing w:after="0" w:line="264"/>
        <w:ind w:left="0"/>
        <w:jc w:val="center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Numatomo rengti statinio projekto pavadinimas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  <w:u w:val="single"/>
        </w:rPr>
        <w:t>Asmeninio poilsio paskirties pastato, Vėtrungių g. 362, Neringos m. statybos projektas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1"/>
        </w:rPr>
        <w:t>Statytojas (-ai)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  <w:u w:val="single"/>
        </w:rPr>
        <w:t>UAB "Centrinis Parkas", tomas.slausgalvis@gmail.com, +37060412769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1"/>
        </w:rPr>
        <w:t>Statinio (-ių) duomenys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Pastatas-Ferma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Kitų pagalbinių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Neringa, Vėtrungių g. 362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2301/0001:506 X: 6135907 Y: 310819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Rekreacinės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Statinio griovimas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Unikalus Nr.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2399-0000-7013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 xml:space="preserve">Asmeninio poilsio paskirties pastatas 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Asmeninio poilsio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Neringa, Vėtrungių g. 362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2301/0001:506 X: 6135907 Y: 310819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Rekreacinės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Naujo statinio statyba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Statinio tipas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 xml:space="preserve">Ūkinis Pastatas 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Paskirtis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Pagalbinio ūkio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Neringa, Vėtrungių g. 362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kadastro Nr., sklypo geografinės koordinatės (X, Y)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2301/0001:506 X: 6135907 Y: 310819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Žemės sklypo esama pagrindinė naudojimo paskirtis ir būdas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Kitos paskirties žemė, Rekreacinės teritorijos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Statybos rūšis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Statinio griovimas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Unikalus Nr.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4400-1809-7473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1"/>
        </w:rPr>
        <w:t>Projektinius pasiūlymus parengęs asmuo ar jo įgaliotas atstovas (-ai)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Projektuotojas UAB"STUDIJA ARCHISPEKTRAS"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El. p.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aidas@archispektras.lt</w:t>
      </w:r>
      <w:r>
        <w:rPr>
          <w:rFonts w:asci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/>
          <w:b w:val="false"/>
          <w:i w:val="false"/>
          <w:color w:val="000000"/>
          <w:sz w:val="22"/>
        </w:rPr>
        <w:t> </w:t>
      </w:r>
      <w:r>
        <w:rPr>
          <w:rFonts w:ascii="Times New Roman"/>
          <w:b w:val="false"/>
          <w:i w:val="false"/>
          <w:color w:val="000000"/>
          <w:sz w:val="22"/>
        </w:rPr>
        <w:t xml:space="preserve"> tel.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869830916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Architektas Aidas Kalinauskas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tel.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+37067776224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Kur galima susipažinti su projektiniais pasiūlymais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Adresas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Kaunas, Puodžių g. 12-1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Nuoroda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https://teams.microsoft.com/l/meetup-join/19%3ameeting_NDdkMDJlNTctMGE1OS00NWY4LWJmYWEtZGFmZTRmZmI2NjNk%40thread.v2/0?context=%7b%22Tid%22%3a%22ae4d9b56-9f0f-4eaa-9bdb-26b65163be4a%22%2c%22Oid%22%3a%22ce941843-e8a5-4fbe-8139-55cc7bc103dc%22%7d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Laikas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10-16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Tel.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+37062025878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Kaip galima teikti pasiūlymus projektuotojui dėl projektinių pasiūlymų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El. p.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vytautas@archispektras.lt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2"/>
        </w:rPr>
        <w:t xml:space="preserve">Pasiūlymus galima teikti iki </w:t>
      </w:r>
      <w:r>
        <w:rPr>
          <w:rFonts w:ascii="Times New Roman"/>
          <w:b/>
          <w:i w:val="false"/>
          <w:color w:val="000000"/>
          <w:sz w:val="22"/>
          <w:u w:val="single"/>
        </w:rPr>
        <w:t>2025-03-18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> 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30"/>
        </w:rPr>
        <w:t>Kur ir kada vyks viešasis susirinkimas</w:t>
      </w:r>
    </w:p>
    <w:p>
      <w:pPr>
        <w:spacing w:after="0" w:line="264"/>
        <w:ind w:left="0"/>
        <w:jc w:val="left"/>
      </w:pPr>
      <w:r>
        <w:rPr>
          <w:rFonts w:ascii="Times New Roman"/>
          <w:b w:val="false"/>
          <w:i w:val="false"/>
          <w:color w:val="000000"/>
          <w:sz w:val="22"/>
        </w:rPr>
        <w:t xml:space="preserve">Nuoroda į viešo susirinkimo transliaciją (viešas susirinkimas vyks nuotoliniu būdu) </w:t>
      </w:r>
      <w:r>
        <w:rPr>
          <w:rFonts w:ascii="Times New Roman"/>
          <w:b w:val="false"/>
          <w:i w:val="false"/>
          <w:color w:val="000000"/>
          <w:sz w:val="22"/>
          <w:u w:val="single"/>
        </w:rPr>
        <w:t>https://teams.microsoft.com/l/meetup-join/19%3ameeting_NDdkMDJlNTctMGE1OS00NWY4LWJmYWEtZGFmZTRmZmI2NjNk%40thread.v2/0?context=%7b%22Tid%22%3a%22ae4d9b56-9f0f-4eaa-9bdb-26b65163be4a%22%2c%22Oid%22%3a%22ce941843-e8a5-4fbe-8139-55cc7bc103dc%22%7d</w:t>
      </w:r>
    </w:p>
    <w:p>
      <w:pPr>
        <w:spacing w:after="0" w:line="264"/>
        <w:ind w:left="0"/>
        <w:jc w:val="left"/>
      </w:pPr>
      <w:r>
        <w:rPr>
          <w:rFonts w:ascii="Times New Roman"/>
          <w:b/>
          <w:i w:val="false"/>
          <w:color w:val="000000"/>
          <w:sz w:val="22"/>
        </w:rPr>
        <w:t xml:space="preserve">Data ir laikas </w:t>
      </w:r>
      <w:r>
        <w:rPr>
          <w:rFonts w:ascii="Times New Roman"/>
          <w:b/>
          <w:i w:val="false"/>
          <w:color w:val="000000"/>
          <w:sz w:val="22"/>
          <w:u w:val="single"/>
        </w:rPr>
        <w:t>2025-03-18 16:30</w:t>
      </w:r>
    </w:p>
    <w:sectPr>
      <w:footerReference w:type="default" r:id="rId3"/>
      <w:pgSz w:w="11907" w:h="16839" w:code="9"/>
      <w:pgMar w:top="1136" w:right="569" w:bottom="1136" w:left="700" w:header="1020" w:footer="100" w:gutter="0"/>
      <w:titlePg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20919257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2644" w:rsidRDefault="00B326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655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2644" w:rsidRDefault="00B32644">
    <w:pPr>
      <w:pStyle w:val="Footer"/>
    </w:pPr>
  </w:p>
</w:ft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footer.xml" Type="http://schemas.openxmlformats.org/officeDocument/2006/relationships/footer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